
<file path=[Content_Types].xml><?xml version="1.0" encoding="utf-8"?>
<Types xmlns="http://schemas.openxmlformats.org/package/2006/content-types">
  <Default Extension="rels" ContentType="application/vnd.openxmlformats-package.relationships+xml"/>
  <Default Extension="xhtml" ContentType="application/xhtml+xml"/>
  <Override ContentType="application/xhtml+xml" PartName="/chunk.xht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10.png"/>
  <Override ContentType="image/png" PartName="/word/media/document_image_rId11.png"/>
  <Override ContentType="image/png" PartName="/word/media/document_image_rId12.png"/>
  <Override ContentType="image/png" PartName="/word/media/document_image_rId13.png"/>
  <Override ContentType="image/png" PartName="/word/media/document_image_rId14.png"/>
  <Override ContentType="image/png" PartName="/word/media/document_image_rId15.png"/>
  <Override ContentType="image/png" PartName="/word/media/document_image_rId5.png"/>
  <Override ContentType="image/png" PartName="/word/media/document_image_rId6.png"/>
  <Override ContentType="image/png" PartName="/word/media/document_image_rId7.png"/>
  <Override ContentType="image/png" PartName="/word/media/document_image_rId8.png"/>
  <Override ContentType="image/png" PartName="/word/media/document_image_rId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sl="http://schemas.openxmlformats.org/schemaLibrary/2006/main" xmlns:mc="http://schemas.openxmlformats.org/markup-compatibility/2006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body>
    <w:p>
      <w:pPr>
        <w:pStyle w:val="Heading1"/>
        <w:spacing w:after="0"/>
        <w:ind w:left="120"/>
        <w:jc w:val="left"/>
      </w:pPr>
      <w:r>
        <w:rPr>
          <w:rFonts w:ascii="Cambria" w:hAnsi="Cambria"/>
          <w:color w:val="000000"/>
        </w:rPr>
        <w:t>IBM OA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 </w:t>
      </w:r>
      <w:r>
        <w:rPr>
          <w:rFonts w:ascii="Cambria" w:hAnsi="Cambria"/>
          <w:b w:val="false"/>
          <w:i w:val="false"/>
          <w:color w:val="000000"/>
          <w:sz w:val="22"/>
        </w:rPr>
        <w:t>——总结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by Trista 截至2019/09/16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 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Backend Intern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</w:t>
      </w:r>
      <w:r>
        <w:rPr>
          <w:rFonts w:ascii="Cambria" w:hAnsi="Cambria"/>
          <w:b w:val="false"/>
          <w:i w:val="false"/>
          <w:color w:val="000000"/>
          <w:sz w:val="22"/>
        </w:rPr>
        <w:t>——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3个小时三题</w:t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Meandering Array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给一个数组，重新排序，按照第一大，第一小，第二大，第二小，第三大，第三小。。。。。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450074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Seperation Students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多少次相邻swap，能把打乱的[1,0,1,1,0,0,0,1]，变成[0,0,0,0,1,1,1,1]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排学生那道题。</w:t>
      </w:r>
    </w:p>
    <w:p>
      <w:pPr>
        <w:numPr>
          <w:ilvl w:val="0"/>
          <w:numId w:val="1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请问楼主排学生那题怎么‍‌‌‍‌‍‍‍‌‌‌‍‍‌‍‌‍‍‌做？swag的规则是什么？ 比如[1,0,0,0,0,1,1,1], 可以一次swag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</w:t>
      </w:r>
      <w:r>
        <w:rPr>
          <w:rFonts w:ascii="Cambria" w:hAnsi="Cambria"/>
          <w:b w:val="false"/>
          <w:i w:val="false"/>
          <w:color w:val="000000"/>
          <w:sz w:val="22"/>
        </w:rPr>
        <w:t>[0,0,0,0,1,1,1,1]，然后答案就是1么？还是必须相连的才能swag呀？比如[1,0,0,0,0,1,1,1],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第一次只能[0,1,0,0,0,1,1,1], 然后[0,0,1,0,0,1,1,1] ······</w:t>
      </w:r>
    </w:p>
    <w:p>
      <w:pPr>
        <w:spacing w:after="0"/>
        <w:ind w:left="120"/>
        <w:jc w:val="left"/>
      </w:pPr>
      <w:r>
        <w:br/>
      </w:r>
    </w:p>
    <w:p>
      <w:pPr>
        <w:numPr>
          <w:ilvl w:val="0"/>
          <w:numId w:val="2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对的，每次只能和相邻的交换，所以你这个例子应该是4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333988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第二题swap求最小移动次数的解题思路是什么呀～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可以用两个pointer记录，第一个记录遇到‍‌‌‍‌‍‍‍‌‌‌‍‍‌‍‌‍‍‌0的位置，第二个从第一个pointer之后开始loop, 遇到1，计算index差，然后pointer++。把list reverse一下再走一遍，取两次值小的。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index为i + 1时，重新计算累计和也需要O(n)完成一个cycle，再次来到i + 1时停止</w:t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阿拉丁Aladdin carpet【LC134】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给一组法力值，一组到相邻节点的距离，如果法力值小于距离不能通过，通过后要扣除距离等值的法力值，要求出从哪个点开始能走完所有的点，(想象成一个cycle)</w:t>
      </w:r>
    </w:p>
    <w:p>
      <w:pPr>
        <w:spacing w:after="0"/>
        <w:ind w:left="120"/>
        <w:jc w:val="left"/>
      </w:pPr>
      <w:r>
        <w:br/>
      </w:r>
    </w:p>
    <w:p>
      <w:pPr>
        <w:numPr>
          <w:ilvl w:val="0"/>
          <w:numId w:val="3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Magic可以累积，如果之前积累的magic+magic[idx]-dist[idx]&lt;0那这一格就没办法向下一格移动</w:t>
      </w:r>
    </w:p>
    <w:p>
      <w:pPr>
        <w:numPr>
          <w:ilvl w:val="0"/>
          <w:numId w:val="4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idx就是环形数组的索引，题目意思就是以每一个idx为起点，假设（idx = 0,1,2,3,4）在这些idx中，返回能够成功走一圈的idx最小值</w:t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440787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用另一个array记录两个数组的差值，并且同时计算累积和，累积和为负说‍‌‌‍‌‍‍‍‌‌‌‍‍‌‍‌‍‍‌明没有点符合题意返回-1。使用loop再计算一个累积和，累积和为负则index是此时i + 1，累积和再初始化为0。loop完返回index</w:t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public int canCompleteCircuit(int[] gas, int[] cost) { //LC上的答案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int sumGas = 0;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int sumCost = 0;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int start = 0;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int tank = 0;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for (int i = 0; i &lt; gas.length; i++) {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sumGas += gas[i];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sumCost += cost[i];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tank += gas[i] - cost[i];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if (tank &lt; 0) {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    start = i + 1;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    tank = 0;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}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}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if (sumGas &lt; sumCost) {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return -1;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} else {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    return start;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    }</w:t>
      </w:r>
    </w:p>
    <w:p>
      <w:pPr>
        <w:spacing w:after="0"/>
        <w:ind w:left="120"/>
        <w:jc w:val="left"/>
      </w:pPr>
      <w:r>
        <w:rPr>
          <w:rFonts w:ascii="Consolas" w:hAnsi="Consolas"/>
          <w:b w:val="false"/>
          <w:i w:val="false"/>
          <w:color w:val="000000"/>
          <w:sz w:val="22"/>
        </w:rPr>
        <w:t>}</w:t>
      </w:r>
    </w:p>
    <w:p>
      <w:pPr>
        <w:spacing w:after="0"/>
        <w:ind w:left="120"/>
        <w:jc w:val="left"/>
      </w:pPr>
      <w:r>
        <w:br/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Shifting String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给一个st‍‌‌‍‌‍‍‍‌‌‌‍‍‌‍‌‍‍‌ring 和 int leftShifts, int rightShifts. 输出shift 后的strings. 如果s = abcd, leftShift1 = bcda, 然后在rightShift2 = dabc.【告诉向左和向右shift的数目‍‌‌‍‌‍‍‍‌‌‌‍‍‌‍‌‍‍‌，求最后得到的字符串】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移位类似二进制的左‍‌‌‍‌‍‍‍‌‌‌‍‍‌‍‌‍‍‌移右移，取差值求模，计算次数即可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046095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Partition Array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027521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Triplets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给一个array和一个long t, 找到这组数字里面有多少个increasing triplests 他们的sum &lt;= t. 如果 arr =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</w:t>
      </w:r>
      <w:r>
        <w:rPr>
          <w:rFonts w:ascii="Cambria" w:hAnsi="Cambria"/>
          <w:b w:val="false"/>
          <w:i w:val="false"/>
          <w:color w:val="000000"/>
          <w:sz w:val="22"/>
        </w:rPr>
        <w:t>[1,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2, 3, 4, 5], t = 8的话， 答案是4.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</w:t>
      </w:r>
      <w:r>
        <w:rPr>
          <w:rFonts w:ascii="Cambria" w:hAnsi="Cambria"/>
          <w:b w:val="false"/>
          <w:i w:val="false"/>
          <w:color w:val="000000"/>
          <w:sz w:val="22"/>
        </w:rPr>
        <w:t>([1,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2, 3],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</w:t>
      </w:r>
      <w:r>
        <w:rPr>
          <w:rFonts w:ascii="Cambria" w:hAnsi="Cambria"/>
          <w:b w:val="false"/>
          <w:i w:val="false"/>
          <w:color w:val="000000"/>
          <w:sz w:val="22"/>
        </w:rPr>
        <w:t>[1,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2, 4],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</w:t>
      </w:r>
      <w:r>
        <w:rPr>
          <w:rFonts w:ascii="Cambria" w:hAnsi="Cambria"/>
          <w:b w:val="false"/>
          <w:i w:val="false"/>
          <w:color w:val="000000"/>
          <w:sz w:val="22"/>
        </w:rPr>
        <w:t>[1,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2, 5],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</w:t>
      </w:r>
      <w:r>
        <w:rPr>
          <w:rFonts w:ascii="Cambria" w:hAnsi="Cambria"/>
          <w:b w:val="false"/>
          <w:i w:val="false"/>
          <w:color w:val="000000"/>
          <w:sz w:val="22"/>
        </w:rPr>
        <w:t>[1,</w:t>
      </w:r>
      <w:r>
        <w:rPr>
          <w:rFonts w:ascii="Cambria" w:hAnsi="Cambria"/>
          <w:b w:val="false"/>
          <w:i w:val="false"/>
          <w:color w:val="000000"/>
          <w:sz w:val="22"/>
        </w:rPr>
        <w:t xml:space="preserve"> 3, 4]). N^2 LogN 就可以通过。</w:t>
      </w:r>
    </w:p>
    <w:p>
      <w:pPr>
        <w:numPr>
          <w:ilvl w:val="0"/>
          <w:numId w:val="5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用binary search，i 和 j然后找upper bound。假设input array有重复并且是乱序，那么先去除input array里的重复数字，再排序去重之后的array，这就变成了一个类似的3 sum问题啦，应该O(n^2)就能搞定吧？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10646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Purchasing Supplies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有n钱，每个supply需要cost去买，买完了每m个用过的东西可以换1个新的supply，问最多可以得到多少supply</w:t>
      </w:r>
    </w:p>
    <w:p>
      <w:pPr>
        <w:numPr>
          <w:ilvl w:val="0"/>
          <w:numId w:val="6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n12，cost 4，m3，最开始12/4得到3个，再回收这3个又得到一个 最后返回4</w:t>
      </w:r>
    </w:p>
    <w:p>
      <w:pPr>
        <w:numPr>
          <w:ilvl w:val="0"/>
          <w:numId w:val="7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大致意思是 你有一个budget n, cost c, 还有一个m. 如果 n = 4, c = 1, m = 2的话， 你可以先买4个集装箱，然后着4个集装箱退给他，还给你4/m = 2个， 退回来的2个再还给他，在给你2/m = 1个。最后你会有 4 + 2 + 1 = 7个。</w:t>
      </w:r>
    </w:p>
    <w:p>
      <w:pPr>
        <w:numPr>
          <w:ilvl w:val="0"/>
          <w:numId w:val="8"/>
        </w:numPr>
        <w:spacing w:after="0"/>
        <w:jc w:val="left"/>
      </w:pPr>
      <w:r>
        <w:br/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422213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895844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</w:pPr>
      <w:r>
        <w:br/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who’s the closest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给一个string有重复ch‍‌‌‍‌‍‍‍‌‌‌‍‍‌‍‌‍‍‌ar，比方说“babab”。给你任意char的idx， 找离这个char距离最近的相同char的idx，如果有一样距离的返回小的。前面例子如果给2，返回0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3793688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parking dilemma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停车场1，2，3，4，5.。。。。。要做一个cover，cover至少k辆车，问cover最短是多少</w:t>
      </w:r>
    </w:p>
    <w:p>
      <w:pPr>
        <w:numPr>
          <w:ilvl w:val="0"/>
          <w:numId w:val="9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比如，1，4，5，6停了车，cover 3辆车最少，那就是456，长度为3，不能是1，5，6，这样长度就是6了</w:t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597768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</w:pPr>
      <w:r>
        <w:drawing>
          <wp:inline distT="0" distB="0" distL="0" distR="0">
            <wp:extent cx="5943600" cy="6018234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sliding window</w:t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br/>
      </w:r>
    </w:p>
    <w:p>
      <w:pPr>
        <w:numPr>
          <w:ilvl w:val="0"/>
          <w:numId w:val="10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merge 2 list. merge sorted array</w:t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br/>
      </w:r>
    </w:p>
    <w:p>
      <w:pPr>
        <w:numPr>
          <w:ilvl w:val="0"/>
          <w:numId w:val="11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文件I/O题 request record，也很简单，给你一个文件名，按行读取里面的记录，只要取最后的bytes数就行，其他的不用管，注意精度问题long</w:t>
      </w:r>
    </w:p>
    <w:p>
      <w:pPr>
        <w:spacing w:after="0"/>
        <w:ind w:left="120"/>
        <w:jc w:val="left"/>
      </w:pPr>
      <w:r>
        <w:br/>
      </w:r>
    </w:p>
    <w:p>
      <w:pPr>
        <w:numPr>
          <w:ilvl w:val="0"/>
          <w:numId w:val="12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其实很简单的，给你的txt文件里长得类似这样：</w:t>
      </w:r>
    </w:p>
    <w:p>
      <w:pPr>
        <w:numPr>
          <w:ilvl w:val="0"/>
          <w:numId w:val="13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www.leetcode.com - - GET /leetcode.com/problems/all ‍‌‌‍‌‍‍‍‌‌‌‍‍‌‍‌‍‍‌200 300</w:t>
      </w:r>
    </w:p>
    <w:p>
      <w:pPr>
        <w:numPr>
          <w:ilvl w:val="0"/>
          <w:numId w:val="14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www.google.com - - GET /google.com/search? 200 59349</w:t>
      </w:r>
    </w:p>
    <w:p>
      <w:pPr>
        <w:numPr>
          <w:ilvl w:val="0"/>
          <w:numId w:val="15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www.baidu.com - - GET /baidu.com/news 200 300</w:t>
      </w:r>
    </w:p>
    <w:p>
      <w:pPr>
        <w:numPr>
          <w:ilvl w:val="0"/>
          <w:numId w:val="16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就是每一行是一个请求，前面的什么都不用管，只要看最后的数字就是这次请求用的大小bytes，求出&gt;5000的个数和和就行。即读出文件，记录值，创建新的文件，写入就行，稍微熟悉一下读写文件就好了，很简单</w:t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br/>
      </w:r>
    </w:p>
    <w:p>
      <w:pPr>
        <w:pStyle w:val="Heading2"/>
        <w:spacing w:after="0"/>
        <w:ind w:left="120"/>
        <w:jc w:val="left"/>
      </w:pPr>
      <w:r>
        <w:rPr>
          <w:rFonts w:ascii="Cambria" w:hAnsi="Cambria"/>
          <w:color w:val="000000"/>
        </w:rPr>
        <w:t>2018-2月*</w:t>
      </w:r>
    </w:p>
    <w:p>
      <w:pPr>
        <w:numPr>
          <w:ilvl w:val="0"/>
          <w:numId w:val="17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Wikipedia Article： 很老的一道题。感觉纯粹是在考你的Json。基本上给你个input和一个URL， 然后你根据in‍‌‌‍‌‍‍‍‌‌‌‍‍‌‍‌‍‍‌put从Wikipedia的那个URL提取一个data。然后计算input在那个data里出现了多少次。</w:t>
      </w:r>
    </w:p>
    <w:p>
      <w:pPr>
        <w:numPr>
          <w:ilvl w:val="0"/>
          <w:numId w:val="17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multiple requests at a time： 给你一个file。 file里面有很多行信息。 每一行的信息里包含hostname，Timestamp，Request，HTTP Response Code， Bytes。问题是让你把Timestamp重复的信息找出来：如果有信息上的Timestamp是一样的话，就写入一个outputfile里面去。</w:t>
      </w:r>
    </w:p>
    <w:p>
      <w:pPr>
        <w:numPr>
          <w:ilvl w:val="0"/>
          <w:numId w:val="17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Merge Strings：给你2 个string， a和b。把2个string merge到一起去。只要考虑好string a 和 string b的上限问题。基本没有任何问题。</w:t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总体感觉很简单的一套题。所以大家不要有很大的压力。我在研究怎么用Json上花了一段时间。这套题对算法的要求反而不觉得高。</w:t>
      </w:r>
    </w:p>
    <w:p>
      <w:pPr>
        <w:spacing w:after="0"/>
        <w:ind w:left="120"/>
        <w:jc w:val="left"/>
      </w:pPr>
      <w:r>
        <w:br/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算法题：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merge string，给两个字符串，返‍‌‌‍‌‍‍‍‌‌‌‍‍‌‍‌‍‍‌回一个交替输出的新字符串，多出来的直接加到尾部。</w:t>
      </w:r>
    </w:p>
    <w:p>
      <w:pPr>
        <w:spacing w:after="0"/>
        <w:ind w:left="12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应用题：</w:t>
      </w:r>
    </w:p>
    <w:p>
      <w:pPr>
        <w:numPr>
          <w:ilvl w:val="0"/>
          <w:numId w:val="18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Wikipedia Article：给一个字符串topic，要自己用HTTP GET拿到wikipedia url page=[topic]的相关json数据，然后找出返回内容中包含多少个topic。</w:t>
      </w:r>
    </w:p>
    <w:p>
      <w:pPr>
        <w:numPr>
          <w:ilvl w:val="0"/>
          <w:numId w:val="18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Multiple Requests at a Time：给一个文件名，文件里面包含一堆log，其中某一列表示时间，要求记录出现次数&gt;1的所有时间，并存到一个新文件。</w:t>
      </w:r>
    </w:p>
    <w:p>
      <w:pPr>
        <w:numPr>
          <w:ilvl w:val="0"/>
          <w:numId w:val="19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【最后一题要自己写文件i/o】</w:t>
      </w:r>
    </w:p>
    <w:p>
      <w:pPr>
        <w:numPr>
          <w:ilvl w:val="0"/>
          <w:numId w:val="20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没给API，让自己写HTTP GET请求</w:t>
      </w:r>
    </w:p>
    <w:p>
      <w:pPr>
        <w:numPr>
          <w:ilvl w:val="0"/>
          <w:numId w:val="21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新生成的文件名有要求，格式是req_topic。wikipedia的要返回一个int，估计他也会自己get一下看看对不</w:t>
      </w:r>
    </w:p>
    <w:p>
      <w:pPr>
        <w:numPr>
          <w:ilvl w:val="0"/>
          <w:numId w:val="22"/>
        </w:numPr>
        <w:spacing w:after="0"/>
        <w:jc w:val="left"/>
      </w:pPr>
      <w:r>
        <w:rPr>
          <w:rFonts w:ascii="Cambria" w:hAnsi="Cambria"/>
          <w:b w:val="false"/>
          <w:i w:val="false"/>
          <w:color w:val="000000"/>
          <w:sz w:val="22"/>
        </w:rPr>
        <w:t>文件读写要自己写，自己引想用的库，建议做之前做好熟悉一下http request和文件io的写</w:t>
      </w:r>
    </w:p>
    <w:p>
      <w:pPr>
        <w:spacing w:after="0"/>
        <w:ind w:left="120"/>
        <w:jc w:val="left"/>
      </w:pPr>
      <w:r>
        <w:br/>
      </w:r>
    </w:p>
    <w:sectPr>
      <w:pgSz w:w="12240" w:h="15840" w:code="1"/>
      <w:pgMar w:top="1440" w:right="1440" w:bottom="1440" w:left="144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sl="http://schemas.openxmlformats.org/schemaLibrary/2006/main" xmlns:mc="http://schemas.openxmlformats.org/markup-compatibility/2006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abstractNum w:abstractNumId="1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2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3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4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5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6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7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8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9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10">
    <w:multiLevelType w:val="multilevel"/>
    <w:lvl w:ilvl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1">
    <w:multiLevelType w:val="multilevel"/>
    <w:lvl w:ilvl="0">
      <w:start w:val="1"/>
      <w:numFmt w:val="bullet"/>
      <w:lvlText w:val=""/>
      <w:lvlJc w:val="left"/>
      <w:pPr>
        <w:ind w:left="960" w:hanging="360"/>
      </w:pPr>
      <w:rPr>
        <w:rFonts w:hint="default" w:ascii="Symbol" w:hAnsi="Symbol"/>
      </w:rPr>
    </w:lvl>
  </w:abstractNum>
  <w:abstractNum w:abstractNumId="12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13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14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15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16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17">
    <w:multiLevelType w:val="multilevel"/>
    <w:lvl w:ilvl="0">
      <w:start w:val="1"/>
      <w:numFmt w:val="decimal"/>
      <w:lvlText w:val="%1."/>
      <w:lvlJc w:val="left"/>
      <w:pPr>
        <w:ind w:left="960" w:hanging="360"/>
      </w:pPr>
    </w:lvl>
  </w:abstractNum>
  <w:abstractNum w:abstractNumId="18">
    <w:multiLevelType w:val="multilevel"/>
    <w:lvl w:ilvl="0">
      <w:start w:val="1"/>
      <w:numFmt w:val="decimal"/>
      <w:lvlText w:val="%1."/>
      <w:lvlJc w:val="left"/>
      <w:pPr>
        <w:ind w:left="960" w:hanging="360"/>
      </w:pPr>
    </w:lvl>
  </w:abstractNum>
  <w:abstractNum w:abstractNumId="19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20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21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abstractNum w:abstractNumId="22">
    <w:multiLevelType w:val="multilevel"/>
    <w:lvl w:ilvl="0">
      <w:start w:val="1"/>
      <w:numFmt w:val="none"/>
      <w:lvlText w:val="%1."/>
      <w:lvlJc w:val="left"/>
      <w:pPr>
        <w:ind w:left="9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</w:numbering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sl="http://schemas.openxmlformats.org/schemaLibrary/2006/main" xmlns:mc="http://schemas.openxmlformats.org/markup-compatibility/2006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sl="http://schemas.openxmlformats.org/schemaLibrary/2006/main" xmlns:mc="http://schemas.openxmlformats.org/markup-compatibility/2006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../chunk.xhtml" Type="http://schemas.openxmlformats.org/officeDocument/2006/relationships/aFChunk" Id="rId3"/>
    <Relationship Target="numbering.xml" Type="http://schemas.openxmlformats.org/officeDocument/2006/relationships/numbering" Id="rId4"/>
    <Relationship Target="media/document_image_rId5.png" Type="http://schemas.openxmlformats.org/officeDocument/2006/relationships/image" Id="rId5"/>
    <Relationship Target="media/document_image_rId6.png" Type="http://schemas.openxmlformats.org/officeDocument/2006/relationships/image" Id="rId6"/>
    <Relationship Target="media/document_image_rId7.png" Type="http://schemas.openxmlformats.org/officeDocument/2006/relationships/image" Id="rId7"/>
    <Relationship Target="media/document_image_rId8.png" Type="http://schemas.openxmlformats.org/officeDocument/2006/relationships/image" Id="rId8"/>
    <Relationship Target="media/document_image_rId9.png" Type="http://schemas.openxmlformats.org/officeDocument/2006/relationships/image" Id="rId9"/>
    <Relationship Target="media/document_image_rId10.png" Type="http://schemas.openxmlformats.org/officeDocument/2006/relationships/image" Id="rId10"/>
    <Relationship Target="media/document_image_rId11.png" Type="http://schemas.openxmlformats.org/officeDocument/2006/relationships/image" Id="rId11"/>
    <Relationship Target="media/document_image_rId12.png" Type="http://schemas.openxmlformats.org/officeDocument/2006/relationships/image" Id="rId12"/>
    <Relationship Target="media/document_image_rId13.png" Type="http://schemas.openxmlformats.org/officeDocument/2006/relationships/image" Id="rId13"/>
    <Relationship Target="media/document_image_rId14.png" Type="http://schemas.openxmlformats.org/officeDocument/2006/relationships/image" Id="rId14"/>
    <Relationship Target="media/document_image_rId15.png" Type="http://schemas.openxmlformats.org/officeDocument/2006/relationships/image" Id="rId1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